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402-ПП/283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КОМПЛЕКТ МЕБЕЛИ "РАБОЧЕЕ МЕСТО" деревянный, инвентарный номер: 07110 /1124 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КОМПЛЕКТ МЕБЕЛИ "РАБОЧЕЕ МЕСТО" деревянный, инвентарный номер: 07110 /1124 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